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909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1504/202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4957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83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Адрес: 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 ХМАО-Югра,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10" w:right="10" w:firstLine="68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88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Екатерининой Нины Георгиевны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7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ране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70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 00:01 ч.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мкр.4, д. 9, кв.41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Екатеринина Н.Г.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штраф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2 00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0.00 рублей, назначенный на основании постановления по делу об административном правонарушении № </w:t>
      </w:r>
      <w:r>
        <w:rPr>
          <w:rStyle w:val="cat-UserDefinedgrp-38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>10.1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Закона г. Москвы №45 «Кодекса города Москвы об административных правонарушениях»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срок, предусмотренный ст.32.2 КоАП РФ.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Екатеринина Н.Г.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адлежаще извещен о времени и месте рассмотрения 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СМС-извещение от 28.07.2026г.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ась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рассмотрении дела в 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предоставила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Екатеринина Н.Г.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Екатерининой Н.Г.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Екатерининой Н.Г.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8rplc-3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ч.1 ст.10.1 Закона г. Москвы №45 «Кодекса города Москвы об административных правонарушениях»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 оценены в совокупности с другими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материалами дела об административном правонарушении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требованиями ст. 26.11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судья приходит к выводу, что его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Екатерининой Н.Г.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 Кодекса Российской Федерации об административных правонарушениях –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отягчающим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ст. ст. 4.3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лица привлеченного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отягчающ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считает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Екатеринину Нину Георгиевну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1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подвергнуть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административному наказанию </w:t>
      </w:r>
      <w:r>
        <w:rPr>
          <w:rFonts w:ascii="Times New Roman" w:eastAsia="Times New Roman" w:hAnsi="Times New Roman" w:cs="Times New Roman"/>
          <w:sz w:val="28"/>
          <w:szCs w:val="28"/>
        </w:rPr>
        <w:t>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4 000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руб. /</w:t>
      </w:r>
      <w:r>
        <w:rPr>
          <w:rFonts w:ascii="Times New Roman" w:eastAsia="Times New Roman" w:hAnsi="Times New Roman" w:cs="Times New Roman"/>
          <w:sz w:val="28"/>
          <w:szCs w:val="28"/>
        </w:rPr>
        <w:t>четыре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08080), ИНН/КПП 8601073664/860101001,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ОКЦ №8 УГУ Банка России, //УФК по ХМАО-Югре БИК 007162163, КБК 72011601203019000140,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009092620112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наименование платежа 05-0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909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/1504/2026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10 суток через судью, вынесшего постановление.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7rplc-11">
    <w:name w:val="cat-UserDefined grp-37 rplc-11"/>
    <w:basedOn w:val="DefaultParagraphFont"/>
  </w:style>
  <w:style w:type="character" w:customStyle="1" w:styleId="cat-UserDefinedgrp-38rplc-22">
    <w:name w:val="cat-UserDefined grp-38 rplc-22"/>
    <w:basedOn w:val="DefaultParagraphFont"/>
  </w:style>
  <w:style w:type="character" w:customStyle="1" w:styleId="cat-UserDefinedgrp-38rplc-31">
    <w:name w:val="cat-UserDefined grp-38 rplc-3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